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4005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4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55, кв. 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 о рассмотрении дела в его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</w:t>
      </w:r>
      <w:r>
        <w:rPr>
          <w:rFonts w:ascii="Times New Roman" w:eastAsia="Times New Roman" w:hAnsi="Times New Roman" w:cs="Times New Roman"/>
          <w:sz w:val="27"/>
          <w:szCs w:val="27"/>
        </w:rPr>
        <w:t>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343.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Style w:val="cat-UserDefinedgrp-37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39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8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9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0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1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0412365400325005282620174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528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9">
    <w:name w:val="cat-UserDefined grp-40 rplc-9"/>
    <w:basedOn w:val="DefaultParagraphFont"/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15">
    <w:name w:val="cat-UserDefined grp-37 rplc-15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7rplc-29">
    <w:name w:val="cat-UserDefined grp-37 rplc-29"/>
    <w:basedOn w:val="DefaultParagraphFont"/>
  </w:style>
  <w:style w:type="character" w:customStyle="1" w:styleId="cat-UserDefinedgrp-39rplc-31">
    <w:name w:val="cat-UserDefined grp-39 rplc-31"/>
    <w:basedOn w:val="DefaultParagraphFont"/>
  </w:style>
  <w:style w:type="character" w:customStyle="1" w:styleId="cat-UserDefinedgrp-39rplc-33">
    <w:name w:val="cat-UserDefined grp-39 rplc-33"/>
    <w:basedOn w:val="DefaultParagraphFont"/>
  </w:style>
  <w:style w:type="character" w:customStyle="1" w:styleId="cat-UserDefinedgrp-38rplc-34">
    <w:name w:val="cat-UserDefined grp-38 rplc-34"/>
    <w:basedOn w:val="DefaultParagraphFont"/>
  </w:style>
  <w:style w:type="character" w:customStyle="1" w:styleId="cat-UserDefinedgrp-39rplc-37">
    <w:name w:val="cat-UserDefined grp-39 rplc-37"/>
    <w:basedOn w:val="DefaultParagraphFont"/>
  </w:style>
  <w:style w:type="character" w:customStyle="1" w:styleId="cat-UserDefinedgrp-40rplc-41">
    <w:name w:val="cat-UserDefined grp-40 rplc-41"/>
    <w:basedOn w:val="DefaultParagraphFont"/>
  </w:style>
  <w:style w:type="character" w:customStyle="1" w:styleId="cat-UserDefinedgrp-41rplc-44">
    <w:name w:val="cat-UserDefined grp-41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